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409-ПП/4598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4598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4896,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4896,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409-ПП/4598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07:55:16.667;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07:55:16.667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